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404-ПП/6748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6748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6082,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6082,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404-ПП/6748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13:25:08.769;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13:25:08.769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